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35E9" w:rsidRDefault="00C1389B">
      <w:pPr>
        <w:spacing w:after="150"/>
      </w:pPr>
      <w:bookmarkStart w:id="0" w:name="_GoBack"/>
      <w:bookmarkEnd w:id="0"/>
      <w:proofErr w:type="spellStart"/>
      <w:r>
        <w:rPr>
          <w:color w:val="000000"/>
        </w:rPr>
        <w:t>Преузето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hyperlink r:id="rId4">
        <w:r>
          <w:rPr>
            <w:rStyle w:val="Hyperlink"/>
            <w:color w:val="337AB7"/>
          </w:rPr>
          <w:t>www.pravno-informacioni-sistem.rs</w:t>
        </w:r>
      </w:hyperlink>
    </w:p>
    <w:p w:rsidR="004D35E9" w:rsidRDefault="00C1389B">
      <w:pPr>
        <w:spacing w:after="150"/>
        <w:jc w:val="center"/>
      </w:pPr>
      <w:r>
        <w:rPr>
          <w:b/>
          <w:color w:val="000000"/>
        </w:rPr>
        <w:t>1394</w:t>
      </w:r>
    </w:p>
    <w:p w:rsidR="004D35E9" w:rsidRDefault="00C1389B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200. </w:t>
      </w:r>
      <w:proofErr w:type="spellStart"/>
      <w:proofErr w:type="gramStart"/>
      <w:r>
        <w:rPr>
          <w:color w:val="000000"/>
        </w:rPr>
        <w:t>став</w:t>
      </w:r>
      <w:proofErr w:type="spellEnd"/>
      <w:proofErr w:type="gramEnd"/>
      <w:r>
        <w:rPr>
          <w:color w:val="000000"/>
        </w:rPr>
        <w:t xml:space="preserve"> 6. </w:t>
      </w:r>
      <w:proofErr w:type="spellStart"/>
      <w:r>
        <w:rPr>
          <w:color w:val="000000"/>
        </w:rPr>
        <w:t>Устава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,</w:t>
      </w:r>
    </w:p>
    <w:p w:rsidR="004D35E9" w:rsidRDefault="00C1389B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уз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супотпис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председника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доноси</w:t>
      </w:r>
      <w:proofErr w:type="spellEnd"/>
    </w:p>
    <w:p w:rsidR="004D35E9" w:rsidRDefault="00C1389B">
      <w:pPr>
        <w:spacing w:after="225"/>
        <w:jc w:val="center"/>
      </w:pPr>
      <w:r>
        <w:rPr>
          <w:b/>
          <w:color w:val="000000"/>
        </w:rPr>
        <w:t>УРЕДБУ</w:t>
      </w:r>
    </w:p>
    <w:p w:rsidR="004D35E9" w:rsidRDefault="00C1389B">
      <w:pPr>
        <w:spacing w:after="150"/>
        <w:jc w:val="center"/>
      </w:pPr>
      <w:proofErr w:type="gramStart"/>
      <w:r>
        <w:rPr>
          <w:b/>
          <w:color w:val="000000"/>
        </w:rPr>
        <w:t>о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померању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рока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подношење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тромесечних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извештаја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реализацији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годишњег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односно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трогодишњег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програма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пословања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време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ванредног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насталог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услед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болести</w:t>
      </w:r>
      <w:proofErr w:type="spellEnd"/>
      <w:r>
        <w:rPr>
          <w:b/>
          <w:color w:val="000000"/>
        </w:rPr>
        <w:t xml:space="preserve"> COVID-19 </w:t>
      </w:r>
      <w:proofErr w:type="spellStart"/>
      <w:r>
        <w:rPr>
          <w:b/>
          <w:color w:val="000000"/>
        </w:rPr>
        <w:t>изазване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вирусом</w:t>
      </w:r>
      <w:proofErr w:type="spellEnd"/>
      <w:r>
        <w:rPr>
          <w:b/>
          <w:color w:val="000000"/>
        </w:rPr>
        <w:t xml:space="preserve"> SARS-CoV-2</w:t>
      </w:r>
    </w:p>
    <w:p w:rsidR="004D35E9" w:rsidRDefault="00C1389B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1.</w:t>
      </w:r>
    </w:p>
    <w:p w:rsidR="004D35E9" w:rsidRDefault="00C1389B">
      <w:pPr>
        <w:spacing w:after="150"/>
      </w:pPr>
      <w:proofErr w:type="spellStart"/>
      <w:r>
        <w:rPr>
          <w:color w:val="000000"/>
        </w:rPr>
        <w:t>Овом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утврђује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померање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рока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подношење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тромесечних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ре</w:t>
      </w:r>
      <w:r>
        <w:rPr>
          <w:color w:val="000000"/>
        </w:rPr>
        <w:t>ализацији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годишњег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трогодишњег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програма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пословања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одредбом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63. </w:t>
      </w:r>
      <w:proofErr w:type="spellStart"/>
      <w:proofErr w:type="gramStart"/>
      <w:r>
        <w:rPr>
          <w:color w:val="000000"/>
        </w:rPr>
        <w:t>став</w:t>
      </w:r>
      <w:proofErr w:type="spellEnd"/>
      <w:proofErr w:type="gram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јавним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предузећима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15/16 и 88/19),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ванредног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насталог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услед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болести</w:t>
      </w:r>
      <w:proofErr w:type="spellEnd"/>
      <w:r>
        <w:rPr>
          <w:color w:val="000000"/>
        </w:rPr>
        <w:t xml:space="preserve"> COVID-19 </w:t>
      </w:r>
      <w:proofErr w:type="spellStart"/>
      <w:r>
        <w:rPr>
          <w:color w:val="000000"/>
        </w:rPr>
        <w:t>изазване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вирусом</w:t>
      </w:r>
      <w:proofErr w:type="spellEnd"/>
      <w:r>
        <w:rPr>
          <w:color w:val="000000"/>
        </w:rPr>
        <w:t xml:space="preserve"> SARS-C</w:t>
      </w:r>
      <w:r>
        <w:rPr>
          <w:color w:val="000000"/>
        </w:rPr>
        <w:t>oV-2.</w:t>
      </w:r>
    </w:p>
    <w:p w:rsidR="004D35E9" w:rsidRDefault="00C1389B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2.</w:t>
      </w:r>
    </w:p>
    <w:p w:rsidR="004D35E9" w:rsidRDefault="00C1389B">
      <w:pPr>
        <w:spacing w:after="150"/>
      </w:pPr>
      <w:proofErr w:type="spellStart"/>
      <w:r>
        <w:rPr>
          <w:color w:val="000000"/>
        </w:rPr>
        <w:t>Рок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63. </w:t>
      </w:r>
      <w:proofErr w:type="spellStart"/>
      <w:proofErr w:type="gramStart"/>
      <w:r>
        <w:rPr>
          <w:color w:val="000000"/>
        </w:rPr>
        <w:t>став</w:t>
      </w:r>
      <w:proofErr w:type="spellEnd"/>
      <w:proofErr w:type="gram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јавним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предузећима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15/16 и 88/19), </w:t>
      </w:r>
      <w:proofErr w:type="spellStart"/>
      <w:r>
        <w:rPr>
          <w:color w:val="000000"/>
        </w:rPr>
        <w:t>помера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рок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30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престанка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ванредног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стања</w:t>
      </w:r>
      <w:proofErr w:type="spellEnd"/>
      <w:r>
        <w:rPr>
          <w:color w:val="000000"/>
        </w:rPr>
        <w:t>.</w:t>
      </w:r>
    </w:p>
    <w:p w:rsidR="004D35E9" w:rsidRDefault="00C1389B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3.</w:t>
      </w:r>
    </w:p>
    <w:p w:rsidR="004D35E9" w:rsidRDefault="00C1389B">
      <w:pPr>
        <w:spacing w:after="150"/>
      </w:pP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уредба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</w:t>
      </w:r>
      <w:r>
        <w:rPr>
          <w:color w:val="000000"/>
        </w:rPr>
        <w:t>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4D35E9" w:rsidRDefault="00C1389B">
      <w:pPr>
        <w:spacing w:after="150"/>
        <w:jc w:val="right"/>
      </w:pPr>
      <w:proofErr w:type="gramStart"/>
      <w:r>
        <w:rPr>
          <w:color w:val="000000"/>
        </w:rPr>
        <w:t>05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53-3070/2020</w:t>
      </w:r>
    </w:p>
    <w:p w:rsidR="004D35E9" w:rsidRDefault="00C1389B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10. </w:t>
      </w:r>
      <w:proofErr w:type="spellStart"/>
      <w:proofErr w:type="gramStart"/>
      <w:r>
        <w:rPr>
          <w:color w:val="000000"/>
        </w:rPr>
        <w:t>априла</w:t>
      </w:r>
      <w:proofErr w:type="spellEnd"/>
      <w:proofErr w:type="gramEnd"/>
      <w:r>
        <w:rPr>
          <w:color w:val="000000"/>
        </w:rPr>
        <w:t xml:space="preserve"> 2020.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</w:p>
    <w:p w:rsidR="004D35E9" w:rsidRDefault="00C1389B">
      <w:pPr>
        <w:spacing w:after="150"/>
        <w:jc w:val="right"/>
      </w:pPr>
      <w:proofErr w:type="spellStart"/>
      <w:r>
        <w:rPr>
          <w:b/>
          <w:color w:val="000000"/>
        </w:rPr>
        <w:t>Влада</w:t>
      </w:r>
      <w:proofErr w:type="spellEnd"/>
    </w:p>
    <w:p w:rsidR="004D35E9" w:rsidRDefault="00C1389B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>,</w:t>
      </w:r>
    </w:p>
    <w:p w:rsidR="004D35E9" w:rsidRDefault="00C1389B">
      <w:pPr>
        <w:spacing w:after="150"/>
        <w:jc w:val="right"/>
      </w:pPr>
      <w:proofErr w:type="spellStart"/>
      <w:r>
        <w:rPr>
          <w:b/>
          <w:color w:val="000000"/>
        </w:rPr>
        <w:t>Александар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Вучић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p w:rsidR="004D35E9" w:rsidRDefault="00C1389B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Владе</w:t>
      </w:r>
      <w:proofErr w:type="spellEnd"/>
      <w:r>
        <w:rPr>
          <w:color w:val="000000"/>
        </w:rPr>
        <w:t>,</w:t>
      </w:r>
    </w:p>
    <w:p w:rsidR="004D35E9" w:rsidRDefault="00C1389B">
      <w:pPr>
        <w:spacing w:after="150"/>
        <w:jc w:val="right"/>
      </w:pPr>
      <w:proofErr w:type="spellStart"/>
      <w:r>
        <w:rPr>
          <w:b/>
          <w:color w:val="000000"/>
        </w:rPr>
        <w:t>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Брнабић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4D35E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5E9"/>
    <w:rsid w:val="004D35E9"/>
    <w:rsid w:val="00C13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D2949A-3BC2-44CA-85E4-5FEED0063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ravno-informacioni-sistem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Vucicevic</dc:creator>
  <cp:lastModifiedBy>Mirjana Vucicevic</cp:lastModifiedBy>
  <cp:revision>2</cp:revision>
  <dcterms:created xsi:type="dcterms:W3CDTF">2020-04-10T21:13:00Z</dcterms:created>
  <dcterms:modified xsi:type="dcterms:W3CDTF">2020-04-10T21:13:00Z</dcterms:modified>
</cp:coreProperties>
</file>