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E79" w:rsidRDefault="00600314">
      <w:pPr>
        <w:spacing w:after="150"/>
      </w:pPr>
      <w:bookmarkStart w:id="0" w:name="_GoBack"/>
      <w:bookmarkEnd w:id="0"/>
      <w:proofErr w:type="spellStart"/>
      <w:r>
        <w:rPr>
          <w:color w:val="000000"/>
        </w:rPr>
        <w:t>Преузето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hyperlink r:id="rId4">
        <w:r>
          <w:rPr>
            <w:rStyle w:val="Hyperlink"/>
            <w:color w:val="337AB7"/>
          </w:rPr>
          <w:t>www.pravno-informacioni-sistem.rs</w:t>
        </w:r>
      </w:hyperlink>
    </w:p>
    <w:p w:rsidR="008A7E79" w:rsidRDefault="00600314">
      <w:pPr>
        <w:spacing w:after="150"/>
        <w:jc w:val="center"/>
      </w:pPr>
      <w:r>
        <w:rPr>
          <w:b/>
          <w:color w:val="000000"/>
        </w:rPr>
        <w:t>1396</w:t>
      </w:r>
    </w:p>
    <w:p w:rsidR="008A7E79" w:rsidRDefault="00600314">
      <w:pPr>
        <w:spacing w:after="150"/>
      </w:pP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5. </w:t>
      </w:r>
      <w:proofErr w:type="spellStart"/>
      <w:proofErr w:type="gramStart"/>
      <w:r>
        <w:rPr>
          <w:color w:val="000000"/>
        </w:rPr>
        <w:t>став</w:t>
      </w:r>
      <w:proofErr w:type="spellEnd"/>
      <w:proofErr w:type="gram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јавном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дугу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61/05, 107/09, 78/11, 68/15, 95/18 и 91/19),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43. </w:t>
      </w:r>
      <w:proofErr w:type="spellStart"/>
      <w:proofErr w:type="gramStart"/>
      <w:r>
        <w:rPr>
          <w:color w:val="000000"/>
        </w:rPr>
        <w:t>став</w:t>
      </w:r>
      <w:proofErr w:type="spellEnd"/>
      <w:proofErr w:type="gram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Влади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 xml:space="preserve">. 55/05, 71/05 – </w:t>
      </w:r>
      <w:proofErr w:type="spellStart"/>
      <w:r>
        <w:rPr>
          <w:color w:val="000000"/>
        </w:rPr>
        <w:t>исправка</w:t>
      </w:r>
      <w:proofErr w:type="spellEnd"/>
      <w:r>
        <w:rPr>
          <w:color w:val="000000"/>
        </w:rPr>
        <w:t xml:space="preserve">, 101/07, 65/08, 16/11, 68/12 – УС, 72/12, 7/14 – УС, 44/14 и 30/18 – </w:t>
      </w:r>
      <w:proofErr w:type="spellStart"/>
      <w:r>
        <w:rPr>
          <w:color w:val="000000"/>
        </w:rPr>
        <w:t>др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закон</w:t>
      </w:r>
      <w:proofErr w:type="spellEnd"/>
      <w:r>
        <w:rPr>
          <w:color w:val="000000"/>
        </w:rPr>
        <w:t xml:space="preserve">) и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Уредбе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додатном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задуживању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ванредног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насталог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услед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болести</w:t>
      </w:r>
      <w:proofErr w:type="spellEnd"/>
      <w:r>
        <w:rPr>
          <w:color w:val="000000"/>
        </w:rPr>
        <w:t xml:space="preserve"> COVID-19 </w:t>
      </w:r>
      <w:proofErr w:type="spellStart"/>
      <w:r>
        <w:rPr>
          <w:color w:val="000000"/>
        </w:rPr>
        <w:t>изазване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вир</w:t>
      </w:r>
      <w:r>
        <w:rPr>
          <w:color w:val="000000"/>
        </w:rPr>
        <w:t>усом</w:t>
      </w:r>
      <w:proofErr w:type="spellEnd"/>
      <w:r>
        <w:rPr>
          <w:color w:val="000000"/>
        </w:rPr>
        <w:t xml:space="preserve"> SARS-CoV-2 </w:t>
      </w:r>
      <w:proofErr w:type="spellStart"/>
      <w:r>
        <w:rPr>
          <w:color w:val="000000"/>
        </w:rPr>
        <w:t>узимањем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кредита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емитовањем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домаћем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међународном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тржишту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давањем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гаранција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брoj</w:t>
      </w:r>
      <w:proofErr w:type="spellEnd"/>
      <w:r>
        <w:rPr>
          <w:color w:val="000000"/>
        </w:rPr>
        <w:t xml:space="preserve"> 52/20),</w:t>
      </w:r>
    </w:p>
    <w:p w:rsidR="008A7E79" w:rsidRDefault="00600314">
      <w:pPr>
        <w:spacing w:after="150"/>
      </w:pPr>
      <w:proofErr w:type="spellStart"/>
      <w:r>
        <w:rPr>
          <w:color w:val="000000"/>
        </w:rPr>
        <w:t>Влада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8A7E79" w:rsidRDefault="00600314">
      <w:pPr>
        <w:spacing w:after="225"/>
        <w:jc w:val="center"/>
      </w:pPr>
      <w:r>
        <w:rPr>
          <w:b/>
          <w:color w:val="000000"/>
        </w:rPr>
        <w:t>ОДЛУКУ</w:t>
      </w:r>
    </w:p>
    <w:p w:rsidR="008A7E79" w:rsidRDefault="00600314">
      <w:pPr>
        <w:spacing w:after="150"/>
        <w:jc w:val="center"/>
      </w:pPr>
      <w:proofErr w:type="gramStart"/>
      <w:r>
        <w:rPr>
          <w:b/>
          <w:color w:val="000000"/>
        </w:rPr>
        <w:t>о</w:t>
      </w:r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емисији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државних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записа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Републике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Срби</w:t>
      </w:r>
      <w:r>
        <w:rPr>
          <w:b/>
          <w:color w:val="000000"/>
        </w:rPr>
        <w:t>је</w:t>
      </w:r>
      <w:proofErr w:type="spellEnd"/>
    </w:p>
    <w:p w:rsidR="008A7E79" w:rsidRDefault="00600314">
      <w:pPr>
        <w:spacing w:after="150"/>
      </w:pPr>
      <w:r>
        <w:rPr>
          <w:color w:val="000000"/>
        </w:rPr>
        <w:t xml:space="preserve">1. </w:t>
      </w:r>
      <w:proofErr w:type="spellStart"/>
      <w:r>
        <w:rPr>
          <w:color w:val="000000"/>
        </w:rPr>
        <w:t>Република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емитује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ради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финансирања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буџетског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дефицита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рефинансирања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доспелих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обавеза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јавног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дуга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обезбеђивање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неопходних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средстава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подршку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спровођење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економских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ублажавање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економских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ефе</w:t>
      </w:r>
      <w:r>
        <w:rPr>
          <w:color w:val="000000"/>
        </w:rPr>
        <w:t>ката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пандемије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болести</w:t>
      </w:r>
      <w:proofErr w:type="spellEnd"/>
      <w:r>
        <w:rPr>
          <w:color w:val="000000"/>
        </w:rPr>
        <w:t xml:space="preserve"> COVID-19 </w:t>
      </w:r>
      <w:proofErr w:type="spellStart"/>
      <w:r>
        <w:rPr>
          <w:color w:val="000000"/>
        </w:rPr>
        <w:t>изазване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вирусом</w:t>
      </w:r>
      <w:proofErr w:type="spellEnd"/>
      <w:r>
        <w:rPr>
          <w:color w:val="000000"/>
        </w:rPr>
        <w:t xml:space="preserve"> SARS-CoV-2.</w:t>
      </w:r>
    </w:p>
    <w:p w:rsidR="008A7E79" w:rsidRDefault="00600314">
      <w:pPr>
        <w:spacing w:after="150"/>
      </w:pPr>
      <w:r>
        <w:rPr>
          <w:color w:val="000000"/>
        </w:rPr>
        <w:t xml:space="preserve">2. </w:t>
      </w:r>
      <w:proofErr w:type="spellStart"/>
      <w:r>
        <w:rPr>
          <w:color w:val="000000"/>
        </w:rPr>
        <w:t>Основни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елементи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тачке</w:t>
      </w:r>
      <w:proofErr w:type="spellEnd"/>
      <w:r>
        <w:rPr>
          <w:color w:val="000000"/>
        </w:rPr>
        <w:t xml:space="preserve"> 1. </w:t>
      </w:r>
      <w:proofErr w:type="spellStart"/>
      <w:proofErr w:type="gramStart"/>
      <w:r>
        <w:rPr>
          <w:color w:val="000000"/>
        </w:rPr>
        <w:t>ове</w:t>
      </w:r>
      <w:proofErr w:type="spellEnd"/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>:</w:t>
      </w:r>
    </w:p>
    <w:p w:rsidR="008A7E79" w:rsidRDefault="00600314">
      <w:pPr>
        <w:spacing w:after="150"/>
      </w:pPr>
      <w:proofErr w:type="spellStart"/>
      <w:r>
        <w:rPr>
          <w:color w:val="000000"/>
        </w:rPr>
        <w:t>Емитент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Србија</w:t>
      </w:r>
      <w:proofErr w:type="spellEnd"/>
    </w:p>
    <w:p w:rsidR="008A7E79" w:rsidRDefault="00600314">
      <w:pPr>
        <w:spacing w:after="150"/>
      </w:pPr>
      <w:proofErr w:type="spellStart"/>
      <w:r>
        <w:rPr>
          <w:color w:val="000000"/>
        </w:rPr>
        <w:t>Износ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емисије</w:t>
      </w:r>
      <w:proofErr w:type="spellEnd"/>
      <w:r>
        <w:rPr>
          <w:color w:val="000000"/>
        </w:rPr>
        <w:t xml:space="preserve"> 35.000.000.000 </w:t>
      </w:r>
      <w:proofErr w:type="spellStart"/>
      <w:r>
        <w:rPr>
          <w:color w:val="000000"/>
        </w:rPr>
        <w:t>динара</w:t>
      </w:r>
      <w:proofErr w:type="spellEnd"/>
    </w:p>
    <w:p w:rsidR="008A7E79" w:rsidRDefault="00600314">
      <w:pPr>
        <w:spacing w:after="150"/>
      </w:pPr>
      <w:proofErr w:type="spellStart"/>
      <w:r>
        <w:rPr>
          <w:color w:val="000000"/>
        </w:rPr>
        <w:t>Номинална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</w:t>
      </w:r>
      <w:proofErr w:type="spellEnd"/>
      <w:r>
        <w:rPr>
          <w:color w:val="000000"/>
        </w:rPr>
        <w:t xml:space="preserve"> 10.000 </w:t>
      </w:r>
      <w:proofErr w:type="spellStart"/>
      <w:r>
        <w:rPr>
          <w:color w:val="000000"/>
        </w:rPr>
        <w:t>динара</w:t>
      </w:r>
      <w:proofErr w:type="spellEnd"/>
    </w:p>
    <w:p w:rsidR="008A7E79" w:rsidRDefault="00600314">
      <w:pPr>
        <w:spacing w:after="150"/>
      </w:pP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емитовања</w:t>
      </w:r>
      <w:proofErr w:type="spellEnd"/>
      <w:r>
        <w:rPr>
          <w:color w:val="000000"/>
        </w:rPr>
        <w:t xml:space="preserve"> 14. </w:t>
      </w:r>
      <w:proofErr w:type="spellStart"/>
      <w:proofErr w:type="gramStart"/>
      <w:r>
        <w:rPr>
          <w:color w:val="000000"/>
        </w:rPr>
        <w:t>април</w:t>
      </w:r>
      <w:proofErr w:type="spellEnd"/>
      <w:proofErr w:type="gramEnd"/>
      <w:r>
        <w:rPr>
          <w:color w:val="000000"/>
        </w:rPr>
        <w:t xml:space="preserve"> 2020. </w:t>
      </w:r>
      <w:proofErr w:type="spellStart"/>
      <w:proofErr w:type="gramStart"/>
      <w:r>
        <w:rPr>
          <w:color w:val="000000"/>
        </w:rPr>
        <w:t>године</w:t>
      </w:r>
      <w:proofErr w:type="spellEnd"/>
      <w:proofErr w:type="gramEnd"/>
    </w:p>
    <w:p w:rsidR="008A7E79" w:rsidRDefault="00600314">
      <w:pPr>
        <w:spacing w:after="150"/>
      </w:pP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салдирања</w:t>
      </w:r>
      <w:proofErr w:type="spellEnd"/>
      <w:r>
        <w:rPr>
          <w:color w:val="000000"/>
        </w:rPr>
        <w:t xml:space="preserve"> 16. </w:t>
      </w:r>
      <w:proofErr w:type="spellStart"/>
      <w:proofErr w:type="gramStart"/>
      <w:r>
        <w:rPr>
          <w:color w:val="000000"/>
        </w:rPr>
        <w:t>април</w:t>
      </w:r>
      <w:proofErr w:type="spellEnd"/>
      <w:proofErr w:type="gramEnd"/>
      <w:r>
        <w:rPr>
          <w:color w:val="000000"/>
        </w:rPr>
        <w:t xml:space="preserve"> 2020. </w:t>
      </w:r>
      <w:proofErr w:type="spellStart"/>
      <w:proofErr w:type="gramStart"/>
      <w:r>
        <w:rPr>
          <w:color w:val="000000"/>
        </w:rPr>
        <w:t>године</w:t>
      </w:r>
      <w:proofErr w:type="spellEnd"/>
      <w:proofErr w:type="gramEnd"/>
    </w:p>
    <w:p w:rsidR="008A7E79" w:rsidRDefault="00600314">
      <w:pPr>
        <w:spacing w:after="150"/>
      </w:pP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доспећа</w:t>
      </w:r>
      <w:proofErr w:type="spellEnd"/>
      <w:r>
        <w:rPr>
          <w:color w:val="000000"/>
        </w:rPr>
        <w:t xml:space="preserve"> 22. </w:t>
      </w:r>
      <w:proofErr w:type="spellStart"/>
      <w:proofErr w:type="gramStart"/>
      <w:r>
        <w:rPr>
          <w:color w:val="000000"/>
        </w:rPr>
        <w:t>април</w:t>
      </w:r>
      <w:proofErr w:type="spellEnd"/>
      <w:proofErr w:type="gramEnd"/>
      <w:r>
        <w:rPr>
          <w:color w:val="000000"/>
        </w:rPr>
        <w:t xml:space="preserve"> 2021. </w:t>
      </w:r>
      <w:proofErr w:type="spellStart"/>
      <w:proofErr w:type="gramStart"/>
      <w:r>
        <w:rPr>
          <w:color w:val="000000"/>
        </w:rPr>
        <w:t>године</w:t>
      </w:r>
      <w:proofErr w:type="spellEnd"/>
      <w:proofErr w:type="gramEnd"/>
    </w:p>
    <w:p w:rsidR="008A7E79" w:rsidRDefault="00600314">
      <w:pPr>
        <w:spacing w:after="150"/>
      </w:pPr>
      <w:r>
        <w:rPr>
          <w:color w:val="000000"/>
        </w:rPr>
        <w:t xml:space="preserve">3. </w:t>
      </w:r>
      <w:proofErr w:type="spellStart"/>
      <w:r>
        <w:rPr>
          <w:color w:val="000000"/>
        </w:rPr>
        <w:t>Државни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емитују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нематеријализованом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облику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региструју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Централног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регистра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депоа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клиринга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АД </w:t>
      </w:r>
      <w:proofErr w:type="spellStart"/>
      <w:r>
        <w:rPr>
          <w:color w:val="000000"/>
        </w:rPr>
        <w:t>Београд</w:t>
      </w:r>
      <w:proofErr w:type="spellEnd"/>
      <w:r>
        <w:rPr>
          <w:color w:val="000000"/>
        </w:rPr>
        <w:t xml:space="preserve"> (у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Централни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региста</w:t>
      </w:r>
      <w:r>
        <w:rPr>
          <w:color w:val="000000"/>
        </w:rPr>
        <w:t>р</w:t>
      </w:r>
      <w:proofErr w:type="spellEnd"/>
      <w:r>
        <w:rPr>
          <w:color w:val="000000"/>
        </w:rPr>
        <w:t>).</w:t>
      </w:r>
    </w:p>
    <w:p w:rsidR="008A7E79" w:rsidRDefault="00600314">
      <w:pPr>
        <w:spacing w:after="150"/>
      </w:pPr>
      <w:r>
        <w:rPr>
          <w:color w:val="000000"/>
        </w:rPr>
        <w:t xml:space="preserve">4. </w:t>
      </w:r>
      <w:proofErr w:type="spellStart"/>
      <w:r>
        <w:rPr>
          <w:color w:val="000000"/>
        </w:rPr>
        <w:t>Државни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име</w:t>
      </w:r>
      <w:proofErr w:type="spellEnd"/>
      <w:r>
        <w:rPr>
          <w:color w:val="000000"/>
        </w:rPr>
        <w:t>.</w:t>
      </w:r>
    </w:p>
    <w:p w:rsidR="008A7E79" w:rsidRDefault="00600314">
      <w:pPr>
        <w:spacing w:after="150"/>
      </w:pPr>
      <w:r>
        <w:rPr>
          <w:color w:val="000000"/>
        </w:rPr>
        <w:t xml:space="preserve">5. </w:t>
      </w:r>
      <w:proofErr w:type="spellStart"/>
      <w:r>
        <w:rPr>
          <w:color w:val="000000"/>
        </w:rPr>
        <w:t>Јединствена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утврђује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приликом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примарне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аукцији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бази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извршне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стопе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приноса</w:t>
      </w:r>
      <w:proofErr w:type="spellEnd"/>
      <w:r>
        <w:rPr>
          <w:color w:val="000000"/>
        </w:rPr>
        <w:t>.</w:t>
      </w:r>
    </w:p>
    <w:p w:rsidR="008A7E79" w:rsidRDefault="00600314">
      <w:pPr>
        <w:spacing w:after="150"/>
      </w:pPr>
      <w:proofErr w:type="spellStart"/>
      <w:r>
        <w:rPr>
          <w:color w:val="000000"/>
        </w:rPr>
        <w:t>Износ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хартија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емитованих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форми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израчунава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формули</w:t>
      </w:r>
      <w:proofErr w:type="spellEnd"/>
      <w:r>
        <w:rPr>
          <w:color w:val="000000"/>
        </w:rPr>
        <w:t>:</w:t>
      </w:r>
    </w:p>
    <w:p w:rsidR="008A7E79" w:rsidRDefault="00600314">
      <w:bookmarkStart w:id="1" w:name="_idContainer002"/>
      <w:r>
        <w:rPr>
          <w:noProof/>
          <w:lang w:val="en-GB" w:eastAsia="en-GB"/>
        </w:rPr>
        <w:lastRenderedPageBreak/>
        <w:drawing>
          <wp:inline distT="0" distB="0" distL="0" distR="0">
            <wp:extent cx="3237255" cy="50600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37255" cy="506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1"/>
    <w:p w:rsidR="008A7E79" w:rsidRDefault="00600314">
      <w:pPr>
        <w:spacing w:after="150"/>
      </w:pPr>
      <w:proofErr w:type="spellStart"/>
      <w:r>
        <w:rPr>
          <w:color w:val="000000"/>
        </w:rPr>
        <w:t>Извршна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стопа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приноса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исказује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децимале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годишњем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нивоу</w:t>
      </w:r>
      <w:proofErr w:type="spellEnd"/>
      <w:r>
        <w:rPr>
          <w:color w:val="000000"/>
        </w:rPr>
        <w:t>.</w:t>
      </w:r>
    </w:p>
    <w:p w:rsidR="008A7E79" w:rsidRDefault="00600314">
      <w:pPr>
        <w:spacing w:after="150"/>
      </w:pPr>
      <w:proofErr w:type="spellStart"/>
      <w:r>
        <w:rPr>
          <w:color w:val="000000"/>
        </w:rPr>
        <w:t>Укупна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понуде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производ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продајне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наведене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понуди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количине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учесник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аукцији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намерава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купи</w:t>
      </w:r>
      <w:proofErr w:type="spellEnd"/>
      <w:r>
        <w:rPr>
          <w:color w:val="000000"/>
        </w:rPr>
        <w:t>.</w:t>
      </w:r>
    </w:p>
    <w:p w:rsidR="008A7E79" w:rsidRDefault="00600314">
      <w:pPr>
        <w:spacing w:after="150"/>
      </w:pPr>
      <w:r>
        <w:rPr>
          <w:color w:val="000000"/>
        </w:rPr>
        <w:t xml:space="preserve">6. </w:t>
      </w:r>
      <w:proofErr w:type="spellStart"/>
      <w:r>
        <w:rPr>
          <w:color w:val="000000"/>
        </w:rPr>
        <w:t>Пренос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власниш</w:t>
      </w:r>
      <w:r>
        <w:rPr>
          <w:color w:val="000000"/>
        </w:rPr>
        <w:t>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врши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емисије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записа</w:t>
      </w:r>
      <w:proofErr w:type="spellEnd"/>
      <w:r>
        <w:rPr>
          <w:color w:val="000000"/>
        </w:rPr>
        <w:t>.</w:t>
      </w:r>
    </w:p>
    <w:p w:rsidR="008A7E79" w:rsidRDefault="00600314">
      <w:pPr>
        <w:spacing w:after="150"/>
      </w:pPr>
      <w:r>
        <w:rPr>
          <w:color w:val="000000"/>
        </w:rPr>
        <w:t xml:space="preserve">7. </w:t>
      </w:r>
      <w:proofErr w:type="spellStart"/>
      <w:r>
        <w:rPr>
          <w:color w:val="000000"/>
        </w:rPr>
        <w:t>Номинална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вредност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државних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записа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нису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продати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</w:t>
      </w:r>
      <w:proofErr w:type="spellEnd"/>
      <w:r>
        <w:rPr>
          <w:color w:val="000000"/>
        </w:rPr>
        <w:t xml:space="preserve"> 31. </w:t>
      </w:r>
      <w:proofErr w:type="spellStart"/>
      <w:proofErr w:type="gramStart"/>
      <w:r>
        <w:rPr>
          <w:color w:val="000000"/>
        </w:rPr>
        <w:t>децембра</w:t>
      </w:r>
      <w:proofErr w:type="spellEnd"/>
      <w:proofErr w:type="gramEnd"/>
      <w:r>
        <w:rPr>
          <w:color w:val="000000"/>
        </w:rPr>
        <w:t xml:space="preserve"> 2020. </w:t>
      </w:r>
      <w:proofErr w:type="spellStart"/>
      <w:proofErr w:type="gramStart"/>
      <w:r>
        <w:rPr>
          <w:color w:val="000000"/>
        </w:rPr>
        <w:t>године</w:t>
      </w:r>
      <w:proofErr w:type="spellEnd"/>
      <w:proofErr w:type="gram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преноси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емисионог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рачуна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рачун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окончања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емисије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Централно</w:t>
      </w:r>
      <w:r>
        <w:rPr>
          <w:color w:val="000000"/>
        </w:rPr>
        <w:t>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регистру</w:t>
      </w:r>
      <w:proofErr w:type="spellEnd"/>
      <w:r>
        <w:rPr>
          <w:color w:val="000000"/>
        </w:rPr>
        <w:t>.</w:t>
      </w:r>
    </w:p>
    <w:p w:rsidR="008A7E79" w:rsidRDefault="00600314">
      <w:pPr>
        <w:spacing w:after="150"/>
      </w:pPr>
      <w:r>
        <w:rPr>
          <w:color w:val="000000"/>
        </w:rPr>
        <w:t xml:space="preserve">8. </w:t>
      </w:r>
      <w:proofErr w:type="spellStart"/>
      <w:r>
        <w:rPr>
          <w:color w:val="000000"/>
        </w:rPr>
        <w:t>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одлука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”.</w:t>
      </w:r>
    </w:p>
    <w:p w:rsidR="008A7E79" w:rsidRDefault="00600314">
      <w:pPr>
        <w:spacing w:after="150"/>
        <w:jc w:val="right"/>
      </w:pPr>
      <w:proofErr w:type="gramStart"/>
      <w:r>
        <w:rPr>
          <w:color w:val="000000"/>
        </w:rPr>
        <w:t>05</w:t>
      </w:r>
      <w:proofErr w:type="gram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424-3087/2020</w:t>
      </w:r>
    </w:p>
    <w:p w:rsidR="008A7E79" w:rsidRDefault="00600314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10. </w:t>
      </w:r>
      <w:proofErr w:type="spellStart"/>
      <w:proofErr w:type="gramStart"/>
      <w:r>
        <w:rPr>
          <w:color w:val="000000"/>
        </w:rPr>
        <w:t>априла</w:t>
      </w:r>
      <w:proofErr w:type="spellEnd"/>
      <w:proofErr w:type="gramEnd"/>
      <w:r>
        <w:rPr>
          <w:color w:val="000000"/>
        </w:rPr>
        <w:t xml:space="preserve"> 2020. </w:t>
      </w:r>
      <w:proofErr w:type="spellStart"/>
      <w:proofErr w:type="gramStart"/>
      <w:r>
        <w:rPr>
          <w:color w:val="000000"/>
        </w:rPr>
        <w:t>године</w:t>
      </w:r>
      <w:proofErr w:type="spellEnd"/>
      <w:proofErr w:type="gramEnd"/>
    </w:p>
    <w:p w:rsidR="008A7E79" w:rsidRDefault="00600314">
      <w:pPr>
        <w:spacing w:after="150"/>
        <w:jc w:val="right"/>
      </w:pPr>
      <w:proofErr w:type="spellStart"/>
      <w:r>
        <w:rPr>
          <w:b/>
          <w:color w:val="000000"/>
        </w:rPr>
        <w:t>Влада</w:t>
      </w:r>
      <w:proofErr w:type="spellEnd"/>
    </w:p>
    <w:p w:rsidR="008A7E79" w:rsidRDefault="00600314">
      <w:pPr>
        <w:spacing w:after="150"/>
        <w:jc w:val="right"/>
      </w:pPr>
      <w:proofErr w:type="spellStart"/>
      <w:r>
        <w:rPr>
          <w:color w:val="000000"/>
        </w:rPr>
        <w:t>Председник</w:t>
      </w:r>
      <w:proofErr w:type="spellEnd"/>
      <w:r>
        <w:rPr>
          <w:color w:val="000000"/>
        </w:rPr>
        <w:t>,</w:t>
      </w:r>
    </w:p>
    <w:p w:rsidR="008A7E79" w:rsidRDefault="00600314">
      <w:pPr>
        <w:spacing w:after="150"/>
        <w:jc w:val="right"/>
      </w:pPr>
      <w:proofErr w:type="spellStart"/>
      <w:r>
        <w:rPr>
          <w:b/>
          <w:color w:val="000000"/>
        </w:rPr>
        <w:t>Ана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Брнабић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sectPr w:rsidR="008A7E7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7E79"/>
    <w:rsid w:val="00600314"/>
    <w:rsid w:val="008A7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FF541E-DD79-4A3B-9949-C927EB220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://www.pravno-informacioni-sistem.r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Mirjana Vucicevic</dc:creator>
  <cp:lastModifiedBy>Mirjana Vucicevic</cp:lastModifiedBy>
  <cp:revision>2</cp:revision>
  <dcterms:created xsi:type="dcterms:W3CDTF">2020-04-10T21:15:00Z</dcterms:created>
  <dcterms:modified xsi:type="dcterms:W3CDTF">2020-04-10T21:15:00Z</dcterms:modified>
</cp:coreProperties>
</file>